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0D2D6B1C" w:rsidR="009815C7" w:rsidRDefault="004F57AE" w:rsidP="00340161">
      <w:pPr>
        <w:spacing w:after="0" w:line="240" w:lineRule="auto"/>
        <w:jc w:val="center"/>
        <w:rPr>
          <w:rFonts w:ascii="Sylfaen" w:hAnsi="Sylfaen" w:cs="Sylfaen"/>
          <w:b/>
        </w:rPr>
      </w:pPr>
      <w:r>
        <w:rPr>
          <w:rFonts w:ascii="Sylfaen" w:hAnsi="Sylfaen" w:cs="Sylfaen"/>
          <w:b/>
          <w:noProof/>
        </w:rPr>
        <w:drawing>
          <wp:inline distT="0" distB="0" distL="0" distR="0" wp14:anchorId="51FD1212" wp14:editId="691FE79B">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6219EDD7" w14:textId="3F50AC81" w:rsidR="004F57AE" w:rsidRDefault="004F57AE" w:rsidP="004F57AE">
      <w:pPr>
        <w:spacing w:after="0" w:line="240" w:lineRule="auto"/>
        <w:rPr>
          <w:rFonts w:ascii="Sylfaen" w:hAnsi="Sylfaen" w:cs="Sylfaen"/>
          <w:b/>
        </w:rPr>
      </w:pPr>
    </w:p>
    <w:p w14:paraId="14F6950D" w14:textId="77777777" w:rsidR="004F57AE" w:rsidRPr="00E37C5C" w:rsidRDefault="004F57AE" w:rsidP="004F57AE">
      <w:pPr>
        <w:spacing w:after="0" w:line="240" w:lineRule="auto"/>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34BB5591" w14:textId="77777777" w:rsidR="00797944" w:rsidRDefault="000D2958" w:rsidP="00A71E0B">
      <w:pPr>
        <w:spacing w:after="0" w:line="240" w:lineRule="auto"/>
        <w:jc w:val="center"/>
        <w:rPr>
          <w:rFonts w:ascii="Sylfaen" w:hAnsi="Sylfaen" w:cs="Sylfaen"/>
          <w:b/>
          <w:lang w:val="ka-GE"/>
        </w:rPr>
      </w:pPr>
      <w:proofErr w:type="spellStart"/>
      <w:r>
        <w:rPr>
          <w:rFonts w:ascii="Sylfaen" w:hAnsi="Sylfaen" w:cs="Sylfaen"/>
          <w:b/>
        </w:rPr>
        <w:t>შპს</w:t>
      </w:r>
      <w:proofErr w:type="spellEnd"/>
      <w:r>
        <w:rPr>
          <w:rFonts w:ascii="Sylfaen" w:hAnsi="Sylfaen" w:cs="Sylfaen"/>
          <w:b/>
        </w:rPr>
        <w:t xml:space="preserve"> „</w:t>
      </w:r>
      <w:proofErr w:type="spellStart"/>
      <w:r>
        <w:rPr>
          <w:rFonts w:ascii="Sylfaen" w:hAnsi="Sylfaen" w:cs="Sylfaen"/>
          <w:b/>
        </w:rPr>
        <w:t>ჯორჯიან</w:t>
      </w:r>
      <w:proofErr w:type="spellEnd"/>
      <w:r>
        <w:rPr>
          <w:rFonts w:ascii="Sylfaen" w:hAnsi="Sylfaen" w:cs="Sylfaen"/>
          <w:b/>
        </w:rPr>
        <w:t xml:space="preserve"> </w:t>
      </w:r>
      <w:proofErr w:type="spellStart"/>
      <w:r>
        <w:rPr>
          <w:rFonts w:ascii="Sylfaen" w:hAnsi="Sylfaen" w:cs="Sylfaen"/>
          <w:b/>
        </w:rPr>
        <w:t>უოთერ</w:t>
      </w:r>
      <w:proofErr w:type="spellEnd"/>
      <w:r>
        <w:rPr>
          <w:rFonts w:ascii="Sylfaen" w:hAnsi="Sylfaen" w:cs="Sylfaen"/>
          <w:b/>
        </w:rPr>
        <w:t xml:space="preserve"> </w:t>
      </w:r>
      <w:proofErr w:type="spellStart"/>
      <w:r>
        <w:rPr>
          <w:rFonts w:ascii="Sylfaen" w:hAnsi="Sylfaen" w:cs="Sylfaen"/>
          <w:b/>
        </w:rPr>
        <w:t>ენდ</w:t>
      </w:r>
      <w:proofErr w:type="spellEnd"/>
      <w:r>
        <w:rPr>
          <w:rFonts w:ascii="Sylfaen" w:hAnsi="Sylfaen" w:cs="Sylfaen"/>
          <w:b/>
        </w:rPr>
        <w:t xml:space="preserve"> </w:t>
      </w:r>
      <w:proofErr w:type="spellStart"/>
      <w:proofErr w:type="gramStart"/>
      <w:r>
        <w:rPr>
          <w:rFonts w:ascii="Sylfaen" w:hAnsi="Sylfaen" w:cs="Sylfaen"/>
          <w:b/>
        </w:rPr>
        <w:t>ფაუერი</w:t>
      </w:r>
      <w:proofErr w:type="spellEnd"/>
      <w:r>
        <w:rPr>
          <w:rFonts w:ascii="Sylfaen" w:hAnsi="Sylfaen" w:cs="Sylfaen"/>
          <w:b/>
        </w:rPr>
        <w:t xml:space="preserve">“ </w:t>
      </w:r>
      <w:r>
        <w:rPr>
          <w:rFonts w:ascii="Sylfaen" w:hAnsi="Sylfaen" w:cs="Sylfaen"/>
          <w:b/>
          <w:lang w:val="ka-GE"/>
        </w:rPr>
        <w:t>აცხადებს</w:t>
      </w:r>
      <w:proofErr w:type="gramEnd"/>
      <w:r>
        <w:rPr>
          <w:rFonts w:ascii="Sylfaen" w:hAnsi="Sylfaen" w:cs="Sylfaen"/>
          <w:b/>
          <w:lang w:val="ka-GE"/>
        </w:rPr>
        <w:t xml:space="preserve"> </w:t>
      </w:r>
    </w:p>
    <w:p w14:paraId="53EAC111" w14:textId="77777777" w:rsidR="00797944" w:rsidRDefault="00797944" w:rsidP="00A71E0B">
      <w:pPr>
        <w:spacing w:after="0" w:line="240" w:lineRule="auto"/>
        <w:jc w:val="center"/>
        <w:rPr>
          <w:rFonts w:ascii="Sylfaen" w:hAnsi="Sylfaen" w:cs="Sylfaen"/>
          <w:b/>
          <w:lang w:val="ka-GE"/>
        </w:rPr>
      </w:pPr>
    </w:p>
    <w:p w14:paraId="6989D59A" w14:textId="1CFCC482" w:rsidR="00A71E0B" w:rsidRDefault="00340161" w:rsidP="00A71E0B">
      <w:pPr>
        <w:spacing w:after="0" w:line="240" w:lineRule="auto"/>
        <w:jc w:val="center"/>
        <w:rPr>
          <w:rFonts w:ascii="Sylfaen" w:hAnsi="Sylfaen" w:cs="Sylfaen"/>
          <w:b/>
          <w:u w:val="single"/>
          <w:lang w:val="ka-GE"/>
        </w:rPr>
      </w:pPr>
      <w:r>
        <w:rPr>
          <w:rFonts w:ascii="Sylfaen" w:hAnsi="Sylfaen" w:cs="Sylfaen"/>
          <w:b/>
          <w:lang w:val="ka-GE"/>
        </w:rPr>
        <w:t>ელექტრონულ ტენდერ</w:t>
      </w:r>
      <w:r w:rsidR="00797944">
        <w:rPr>
          <w:rFonts w:ascii="Sylfaen" w:hAnsi="Sylfaen" w:cs="Sylfaen"/>
          <w:b/>
          <w:lang w:val="ka-GE"/>
        </w:rPr>
        <w:t xml:space="preserve">ს </w:t>
      </w:r>
    </w:p>
    <w:p w14:paraId="04C42597" w14:textId="77777777" w:rsidR="00797944" w:rsidRDefault="00797944" w:rsidP="00A71E0B">
      <w:pPr>
        <w:spacing w:after="0" w:line="240" w:lineRule="auto"/>
        <w:jc w:val="center"/>
        <w:rPr>
          <w:rFonts w:ascii="Sylfaen" w:hAnsi="Sylfaen" w:cs="Sylfaen"/>
          <w:b/>
          <w:lang w:val="ka-GE"/>
        </w:rPr>
      </w:pPr>
    </w:p>
    <w:p w14:paraId="68E5B318" w14:textId="589ABEEA" w:rsidR="0062783B" w:rsidRDefault="00464505" w:rsidP="0062783B">
      <w:pPr>
        <w:spacing w:after="0" w:line="240" w:lineRule="auto"/>
        <w:jc w:val="center"/>
        <w:rPr>
          <w:rFonts w:ascii="Sylfaen" w:hAnsi="Sylfaen" w:cs="Sylfaen"/>
          <w:b/>
          <w:lang w:val="ka-GE"/>
        </w:rPr>
      </w:pPr>
      <w:r>
        <w:rPr>
          <w:rFonts w:ascii="Sylfaen" w:hAnsi="Sylfaen" w:cs="Sylfaen"/>
          <w:b/>
          <w:lang w:val="ka-GE"/>
        </w:rPr>
        <w:t xml:space="preserve">მეორადი მსუბუქი </w:t>
      </w:r>
      <w:r w:rsidR="00063CDC">
        <w:rPr>
          <w:rFonts w:ascii="Sylfaen" w:hAnsi="Sylfaen" w:cs="Sylfaen"/>
          <w:b/>
          <w:lang w:val="ka-GE"/>
        </w:rPr>
        <w:t xml:space="preserve">და მაღალი გამავლობის </w:t>
      </w:r>
      <w:r w:rsidR="002A3665">
        <w:rPr>
          <w:rFonts w:ascii="Sylfaen" w:hAnsi="Sylfaen" w:cs="Sylfaen"/>
          <w:b/>
          <w:lang w:val="ka-GE"/>
        </w:rPr>
        <w:t>ავტომობილების</w:t>
      </w:r>
      <w:r w:rsidR="00063CDC">
        <w:rPr>
          <w:rFonts w:ascii="Sylfaen" w:hAnsi="Sylfaen" w:cs="Sylfaen"/>
          <w:b/>
          <w:lang w:val="ka-GE"/>
        </w:rPr>
        <w:t>, მოპედების</w:t>
      </w:r>
      <w:r w:rsidR="00597519">
        <w:rPr>
          <w:rFonts w:ascii="Sylfaen" w:hAnsi="Sylfaen" w:cs="Sylfaen"/>
          <w:b/>
          <w:lang w:val="ka-GE"/>
        </w:rPr>
        <w:t>,</w:t>
      </w:r>
      <w:r w:rsidR="00063CDC">
        <w:rPr>
          <w:rFonts w:ascii="Sylfaen" w:hAnsi="Sylfaen" w:cs="Sylfaen"/>
          <w:b/>
          <w:lang w:val="ka-GE"/>
        </w:rPr>
        <w:t xml:space="preserve"> სატვირთო და სამგზავრო-სატვირთო </w:t>
      </w:r>
      <w:r w:rsidR="00597519">
        <w:rPr>
          <w:rFonts w:ascii="Sylfaen" w:hAnsi="Sylfaen" w:cs="Sylfaen"/>
          <w:b/>
          <w:lang w:val="ka-GE"/>
        </w:rPr>
        <w:t>ტექნიკის</w:t>
      </w:r>
      <w:r>
        <w:rPr>
          <w:rFonts w:ascii="Sylfaen" w:hAnsi="Sylfaen" w:cs="Sylfaen"/>
          <w:b/>
          <w:lang w:val="ka-GE"/>
        </w:rPr>
        <w:t xml:space="preserve"> და სპეც ტექნიკის</w:t>
      </w:r>
      <w:r w:rsidR="00706C5C">
        <w:rPr>
          <w:rFonts w:ascii="Sylfaen" w:hAnsi="Sylfaen" w:cs="Sylfaen"/>
          <w:b/>
          <w:lang w:val="ka-GE"/>
        </w:rPr>
        <w:t xml:space="preserve"> </w:t>
      </w:r>
      <w:r w:rsidR="002A3665">
        <w:rPr>
          <w:rFonts w:ascii="Sylfaen" w:hAnsi="Sylfaen" w:cs="Sylfaen"/>
          <w:b/>
          <w:lang w:val="ka-GE"/>
        </w:rPr>
        <w:t>გაყიდვაზე</w:t>
      </w:r>
    </w:p>
    <w:p w14:paraId="04626E79" w14:textId="77777777" w:rsidR="0062783B" w:rsidRDefault="0062783B" w:rsidP="0062783B">
      <w:pPr>
        <w:spacing w:after="0" w:line="240" w:lineRule="auto"/>
        <w:jc w:val="center"/>
        <w:rPr>
          <w:rFonts w:ascii="Sylfaen" w:hAnsi="Sylfaen" w:cs="Sylfaen"/>
          <w:b/>
          <w:lang w:val="ka-GE"/>
        </w:rPr>
      </w:pPr>
    </w:p>
    <w:p w14:paraId="002939F3" w14:textId="0D90CF72" w:rsidR="00FD0DCD" w:rsidRPr="00063CDC" w:rsidRDefault="00063CDC" w:rsidP="00665C42">
      <w:pPr>
        <w:spacing w:after="0" w:line="360" w:lineRule="auto"/>
        <w:jc w:val="center"/>
        <w:rPr>
          <w:rFonts w:ascii="AcadNusx" w:hAnsi="AcadNusx"/>
          <w:b/>
          <w:lang w:val="ka-GE"/>
        </w:rPr>
      </w:pPr>
      <w:r>
        <w:rPr>
          <w:rFonts w:ascii="AcadNusx" w:hAnsi="AcadNusx"/>
          <w:b/>
          <w:lang w:val="ka-GE"/>
        </w:rPr>
        <w:t>024</w:t>
      </w:r>
      <w:r w:rsidRPr="00063CDC">
        <w:rPr>
          <w:rFonts w:ascii="AcadNusx" w:hAnsi="AcadNusx"/>
          <w:b/>
          <w:lang w:val="ka-GE"/>
        </w:rPr>
        <w:t>-BID-21</w:t>
      </w: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2F9C86E4" w14:textId="45EE8917" w:rsidR="007E42B5" w:rsidRPr="000D2958" w:rsidRDefault="00D30223" w:rsidP="000D2958">
      <w:pPr>
        <w:spacing w:line="240" w:lineRule="auto"/>
        <w:rPr>
          <w:rFonts w:asciiTheme="minorHAnsi" w:hAnsiTheme="minorHAnsi"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2A3665">
        <w:rPr>
          <w:rFonts w:ascii="Arial" w:hAnsi="Arial" w:cs="Arial"/>
          <w:lang w:val="ka-GE"/>
        </w:rPr>
        <w:t>(GWP</w:t>
      </w:r>
      <w:r w:rsidR="00D95150" w:rsidRPr="002A3665">
        <w:rPr>
          <w:rFonts w:ascii="Arial" w:hAnsi="Arial" w:cs="Arial"/>
          <w:lang w:val="ka-GE"/>
        </w:rPr>
        <w:t xml:space="preserve">, </w:t>
      </w:r>
      <w:r w:rsidR="00D95150">
        <w:rPr>
          <w:rFonts w:ascii="Sylfaen" w:hAnsi="Sylfaen" w:cs="Arial"/>
          <w:lang w:val="ka-GE"/>
        </w:rPr>
        <w:t>ს/ნ</w:t>
      </w:r>
      <w:r w:rsidR="0040587B">
        <w:rPr>
          <w:rFonts w:ascii="Sylfaen" w:hAnsi="Sylfaen" w:cs="Arial"/>
          <w:lang w:val="ka-GE"/>
        </w:rPr>
        <w:t xml:space="preserve"> </w:t>
      </w:r>
      <w:r w:rsidR="0040587B" w:rsidRPr="002A3665">
        <w:rPr>
          <w:rFonts w:ascii="Arial" w:hAnsi="Arial" w:cs="Arial"/>
          <w:lang w:val="ka-GE"/>
        </w:rPr>
        <w:t>203826002</w:t>
      </w:r>
      <w:r w:rsidR="00713EFC" w:rsidRPr="002A3665">
        <w:rPr>
          <w:rFonts w:ascii="Arial" w:hAnsi="Arial" w:cs="Arial"/>
          <w:lang w:val="ka-GE"/>
        </w:rPr>
        <w:t>)</w:t>
      </w:r>
    </w:p>
    <w:p w14:paraId="42C81158" w14:textId="5A83D407"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464505">
        <w:rPr>
          <w:rFonts w:ascii="Sylfaen" w:hAnsi="Sylfaen"/>
          <w:b/>
          <w:lang w:val="ka-GE"/>
        </w:rPr>
        <w:t>მეორადი მსუბუქი ავტომობილების და სპეც ტექნიკის ჩამონათვალი,</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C5AFD6B"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Pr>
          <w:rFonts w:ascii="Sylfaen" w:hAnsi="Sylfaen" w:cs="Sylfaen"/>
          <w:lang w:val="ka-GE"/>
        </w:rPr>
        <w:t xml:space="preserve">ში მოცემულია გასაყიდი </w:t>
      </w:r>
      <w:r w:rsidR="00C0280A">
        <w:rPr>
          <w:rFonts w:ascii="Sylfaen" w:hAnsi="Sylfaen" w:cs="Sylfaen"/>
          <w:lang w:val="ka-GE"/>
        </w:rPr>
        <w:t>ტექნიკის</w:t>
      </w:r>
      <w:r w:rsidR="0020260D">
        <w:rPr>
          <w:rFonts w:ascii="Sylfaen" w:hAnsi="Sylfaen" w:cs="Sylfaen"/>
          <w:lang w:val="ka-GE"/>
        </w:rPr>
        <w:t xml:space="preserve"> დასახელ</w:t>
      </w:r>
      <w:r w:rsidR="00D56E97">
        <w:rPr>
          <w:rFonts w:ascii="Sylfaen" w:hAnsi="Sylfaen" w:cs="Sylfaen"/>
          <w:lang w:val="ka-GE"/>
        </w:rPr>
        <w:t>ე</w:t>
      </w:r>
      <w:r w:rsidR="0020260D">
        <w:rPr>
          <w:rFonts w:ascii="Sylfaen" w:hAnsi="Sylfaen" w:cs="Sylfaen"/>
          <w:lang w:val="ka-GE"/>
        </w:rPr>
        <w:t>ბა, რაოდენობა</w:t>
      </w:r>
      <w:r w:rsidR="00063CDC">
        <w:rPr>
          <w:rFonts w:ascii="Sylfaen" w:hAnsi="Sylfaen" w:cs="Sylfaen"/>
          <w:lang w:val="ka-GE"/>
        </w:rPr>
        <w:t xml:space="preserve">, აღწერა, </w:t>
      </w:r>
      <w:r w:rsidR="0020260D">
        <w:rPr>
          <w:rFonts w:ascii="Sylfaen" w:hAnsi="Sylfaen" w:cs="Sylfaen"/>
          <w:lang w:val="ka-GE"/>
        </w:rPr>
        <w:t xml:space="preserve">კომენტარი </w:t>
      </w:r>
      <w:r w:rsidR="00C0280A">
        <w:rPr>
          <w:rFonts w:ascii="Sylfaen" w:hAnsi="Sylfaen" w:cs="Sylfaen"/>
          <w:lang w:val="ka-GE"/>
        </w:rPr>
        <w:t>მის</w:t>
      </w:r>
      <w:r w:rsidR="00C8576A">
        <w:rPr>
          <w:rFonts w:ascii="Sylfaen" w:hAnsi="Sylfaen" w:cs="Sylfaen"/>
          <w:lang w:val="ka-GE"/>
        </w:rPr>
        <w:t xml:space="preserve"> ეხლანდელ </w:t>
      </w:r>
      <w:r w:rsidR="00063CDC">
        <w:rPr>
          <w:rFonts w:ascii="Sylfaen" w:hAnsi="Sylfaen" w:cs="Sylfaen"/>
          <w:lang w:val="ka-GE"/>
        </w:rPr>
        <w:t>მდგომარეობაზე და გასაყიდი საწყისი ფასი</w:t>
      </w:r>
      <w:r w:rsidR="00597519">
        <w:rPr>
          <w:rFonts w:ascii="Sylfaen" w:hAnsi="Sylfaen" w:cs="Sylfaen"/>
          <w:lang w:val="ka-GE"/>
        </w:rPr>
        <w:t xml:space="preserve"> </w:t>
      </w:r>
      <w:r w:rsidR="00063CDC">
        <w:rPr>
          <w:rFonts w:ascii="Sylfaen" w:hAnsi="Sylfaen" w:cs="Sylfaen"/>
          <w:lang w:val="ka-GE"/>
        </w:rPr>
        <w:t>სამ</w:t>
      </w:r>
      <w:r w:rsidR="00597519">
        <w:rPr>
          <w:rFonts w:ascii="Sylfaen" w:hAnsi="Sylfaen" w:cs="Sylfaen"/>
          <w:lang w:val="ka-GE"/>
        </w:rPr>
        <w:t xml:space="preserve"> ლოტად:</w:t>
      </w:r>
    </w:p>
    <w:p w14:paraId="61ABECC4" w14:textId="77777777" w:rsidR="00597519" w:rsidRDefault="00597519" w:rsidP="000353F8">
      <w:pPr>
        <w:spacing w:after="0" w:line="240" w:lineRule="auto"/>
        <w:jc w:val="both"/>
        <w:rPr>
          <w:rFonts w:ascii="Sylfaen" w:hAnsi="Sylfaen" w:cs="Sylfaen"/>
          <w:lang w:val="ka-GE"/>
        </w:rPr>
      </w:pPr>
    </w:p>
    <w:p w14:paraId="6299B808" w14:textId="55C1E468" w:rsidR="00063CDC" w:rsidRDefault="00597519" w:rsidP="00063CDC">
      <w:pPr>
        <w:pStyle w:val="ListParagraph"/>
        <w:numPr>
          <w:ilvl w:val="0"/>
          <w:numId w:val="38"/>
        </w:numPr>
        <w:spacing w:after="0" w:line="240" w:lineRule="auto"/>
        <w:jc w:val="both"/>
        <w:rPr>
          <w:rFonts w:ascii="Sylfaen" w:hAnsi="Sylfaen" w:cs="Sylfaen"/>
          <w:lang w:val="ka-GE"/>
        </w:rPr>
      </w:pPr>
      <w:r w:rsidRPr="00063CDC">
        <w:rPr>
          <w:rFonts w:ascii="Sylfaen" w:hAnsi="Sylfaen" w:cs="Sylfaen"/>
          <w:lang w:val="ka-GE"/>
        </w:rPr>
        <w:t xml:space="preserve">ლოტი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Pr="00063CDC">
        <w:rPr>
          <w:rFonts w:ascii="Sylfaen" w:hAnsi="Sylfaen" w:cs="Sylfaen"/>
          <w:lang w:val="ka-GE"/>
        </w:rPr>
        <w:t xml:space="preserve">- </w:t>
      </w:r>
      <w:r w:rsidR="00063CDC" w:rsidRPr="00063CDC">
        <w:rPr>
          <w:rFonts w:ascii="Sylfaen" w:hAnsi="Sylfaen" w:cs="Sylfaen"/>
          <w:lang w:val="ka-GE"/>
        </w:rPr>
        <w:t xml:space="preserve"> მაღალი გამავლობის და მსუბუქი ავტომობილები, ასევე მოპედები</w:t>
      </w:r>
      <w:r w:rsidR="00063CDC">
        <w:rPr>
          <w:rFonts w:ascii="Sylfaen" w:hAnsi="Sylfaen" w:cs="Sylfaen"/>
          <w:lang w:val="ka-GE"/>
        </w:rPr>
        <w:t>.</w:t>
      </w:r>
    </w:p>
    <w:p w14:paraId="12853EE4" w14:textId="7A71E2BC" w:rsidR="00063CDC" w:rsidRDefault="00F610D6" w:rsidP="00063CDC">
      <w:pPr>
        <w:pStyle w:val="ListParagraph"/>
        <w:numPr>
          <w:ilvl w:val="0"/>
          <w:numId w:val="38"/>
        </w:numPr>
        <w:spacing w:after="0" w:line="240" w:lineRule="auto"/>
        <w:jc w:val="both"/>
        <w:rPr>
          <w:rFonts w:ascii="Sylfaen" w:hAnsi="Sylfaen" w:cs="Sylfaen"/>
          <w:lang w:val="ka-GE"/>
        </w:rPr>
      </w:pPr>
      <w:r w:rsidRPr="00063CDC">
        <w:rPr>
          <w:rFonts w:ascii="Sylfaen" w:hAnsi="Sylfaen" w:cs="Sylfaen"/>
          <w:lang w:val="ka-GE"/>
        </w:rPr>
        <w:t xml:space="preserve">ლოტი 2 </w:t>
      </w:r>
      <w:r w:rsidRPr="00063CDC">
        <w:rPr>
          <w:rFonts w:ascii="Sylfaen" w:hAnsi="Sylfaen" w:cs="Sylfaen"/>
          <w:u w:val="single"/>
        </w:rPr>
        <w:t>(</w:t>
      </w:r>
      <w:r w:rsidRPr="00063CDC">
        <w:rPr>
          <w:rFonts w:ascii="Sylfaen" w:hAnsi="Sylfaen" w:cs="Sylfaen"/>
          <w:u w:val="single"/>
          <w:lang w:val="ka-GE"/>
        </w:rPr>
        <w:t xml:space="preserve">ექსელის ცხრილში </w:t>
      </w:r>
      <w:r w:rsidRPr="00063CDC">
        <w:rPr>
          <w:rFonts w:ascii="Sylfaen" w:hAnsi="Sylfaen" w:cs="Sylfaen"/>
          <w:u w:val="single"/>
        </w:rPr>
        <w:t>sheet 2)</w:t>
      </w:r>
      <w:r w:rsidRPr="00063CDC">
        <w:rPr>
          <w:rFonts w:ascii="Sylfaen" w:hAnsi="Sylfaen" w:cs="Sylfaen"/>
          <w:u w:val="single"/>
          <w:lang w:val="ka-GE"/>
        </w:rPr>
        <w:t xml:space="preserve"> </w:t>
      </w:r>
      <w:r w:rsidRPr="00063CDC">
        <w:rPr>
          <w:rFonts w:ascii="Sylfaen" w:hAnsi="Sylfaen" w:cs="Sylfaen"/>
          <w:lang w:val="ka-GE"/>
        </w:rPr>
        <w:t xml:space="preserve">- </w:t>
      </w:r>
      <w:r w:rsidR="00063CDC" w:rsidRPr="00063CDC">
        <w:rPr>
          <w:rFonts w:ascii="Sylfaen" w:hAnsi="Sylfaen" w:cs="Sylfaen"/>
          <w:lang w:val="ka-GE"/>
        </w:rPr>
        <w:t>სატვირთო და სატვირთო-სამგზავრო ტექნიკა</w:t>
      </w:r>
      <w:r w:rsidR="00063CDC">
        <w:rPr>
          <w:rFonts w:ascii="Sylfaen" w:hAnsi="Sylfaen" w:cs="Sylfaen"/>
          <w:lang w:val="ka-GE"/>
        </w:rPr>
        <w:t>;</w:t>
      </w:r>
    </w:p>
    <w:p w14:paraId="7E1432CA" w14:textId="07590BFA" w:rsidR="00063CDC" w:rsidRPr="00063CDC" w:rsidRDefault="00063CDC" w:rsidP="00063CDC">
      <w:pPr>
        <w:pStyle w:val="ListParagraph"/>
        <w:numPr>
          <w:ilvl w:val="0"/>
          <w:numId w:val="38"/>
        </w:numPr>
        <w:spacing w:after="0" w:line="240" w:lineRule="auto"/>
        <w:jc w:val="both"/>
        <w:rPr>
          <w:rFonts w:ascii="Sylfaen" w:hAnsi="Sylfaen" w:cs="Sylfaen"/>
          <w:lang w:val="ka-GE"/>
        </w:rPr>
      </w:pPr>
      <w:r w:rsidRPr="00063CDC">
        <w:rPr>
          <w:rFonts w:ascii="Sylfaen" w:hAnsi="Sylfaen" w:cs="Sylfaen"/>
          <w:lang w:val="ka-GE"/>
        </w:rPr>
        <w:t xml:space="preserve">ლოტი 3 </w:t>
      </w:r>
      <w:r w:rsidRPr="00063CDC">
        <w:rPr>
          <w:rFonts w:ascii="Sylfaen" w:hAnsi="Sylfaen" w:cs="Sylfaen"/>
          <w:u w:val="single"/>
        </w:rPr>
        <w:t>(</w:t>
      </w:r>
      <w:r w:rsidRPr="00063CDC">
        <w:rPr>
          <w:rFonts w:ascii="Sylfaen" w:hAnsi="Sylfaen" w:cs="Sylfaen"/>
          <w:u w:val="single"/>
          <w:lang w:val="ka-GE"/>
        </w:rPr>
        <w:t xml:space="preserve">ექსელის ცხრილში </w:t>
      </w:r>
      <w:r w:rsidRPr="00063CDC">
        <w:rPr>
          <w:rFonts w:ascii="Sylfaen" w:hAnsi="Sylfaen" w:cs="Sylfaen"/>
          <w:u w:val="single"/>
        </w:rPr>
        <w:t>sheet 3)</w:t>
      </w:r>
      <w:r w:rsidRPr="00063CDC">
        <w:rPr>
          <w:rFonts w:ascii="Sylfaen" w:hAnsi="Sylfaen" w:cs="Sylfaen"/>
          <w:u w:val="single"/>
          <w:lang w:val="ka-GE"/>
        </w:rPr>
        <w:t xml:space="preserve"> </w:t>
      </w:r>
      <w:r w:rsidRPr="00063CDC">
        <w:rPr>
          <w:rFonts w:ascii="Sylfaen" w:hAnsi="Sylfaen" w:cs="Sylfaen"/>
          <w:lang w:val="ka-GE"/>
        </w:rPr>
        <w:t>- ექსკავატორები</w:t>
      </w:r>
      <w:r>
        <w:rPr>
          <w:rFonts w:ascii="Sylfaen" w:hAnsi="Sylfaen" w:cs="Sylfaen"/>
          <w:lang w:val="ka-GE"/>
        </w:rPr>
        <w:t>;</w:t>
      </w:r>
    </w:p>
    <w:p w14:paraId="637576CC" w14:textId="77777777" w:rsidR="007E5365" w:rsidRDefault="007E5365" w:rsidP="000353F8">
      <w:pPr>
        <w:spacing w:after="0" w:line="240" w:lineRule="auto"/>
        <w:jc w:val="both"/>
        <w:rPr>
          <w:rFonts w:ascii="Sylfaen" w:hAnsi="Sylfaen" w:cs="Sylfaen"/>
          <w:lang w:val="ka-GE"/>
        </w:rPr>
      </w:pPr>
    </w:p>
    <w:p w14:paraId="5BB35D03" w14:textId="03B926DC" w:rsidR="00464505" w:rsidRDefault="00F610D6" w:rsidP="000353F8">
      <w:pPr>
        <w:spacing w:after="0" w:line="240" w:lineRule="auto"/>
        <w:jc w:val="both"/>
        <w:rPr>
          <w:rFonts w:ascii="Sylfaen" w:hAnsi="Sylfaen" w:cs="Sylfaen"/>
          <w:lang w:val="ka-GE"/>
        </w:rPr>
      </w:pPr>
      <w:r>
        <w:rPr>
          <w:rFonts w:ascii="Sylfaen" w:hAnsi="Sylfaen" w:cs="Sylfaen"/>
          <w:lang w:val="ka-GE"/>
        </w:rPr>
        <w:t>მეორადი მსუბუქი და მაღალი გა</w:t>
      </w:r>
      <w:r w:rsidR="00D56E97">
        <w:rPr>
          <w:rFonts w:ascii="Sylfaen" w:hAnsi="Sylfaen" w:cs="Sylfaen"/>
          <w:lang w:val="ka-GE"/>
        </w:rPr>
        <w:t>მავლობის ავტომობილები</w:t>
      </w:r>
      <w:r w:rsidR="00063CDC">
        <w:rPr>
          <w:rFonts w:ascii="Sylfaen" w:hAnsi="Sylfaen" w:cs="Sylfaen"/>
          <w:lang w:val="ka-GE"/>
        </w:rPr>
        <w:t>ს</w:t>
      </w:r>
      <w:r w:rsidR="00D56E97">
        <w:rPr>
          <w:rFonts w:ascii="Sylfaen" w:hAnsi="Sylfaen" w:cs="Sylfaen"/>
          <w:lang w:val="ka-GE"/>
        </w:rPr>
        <w:t>,</w:t>
      </w:r>
      <w:r w:rsidR="00063CDC">
        <w:rPr>
          <w:rFonts w:ascii="Sylfaen" w:hAnsi="Sylfaen" w:cs="Sylfaen"/>
          <w:lang w:val="ka-GE"/>
        </w:rPr>
        <w:t xml:space="preserve"> მოპედების,</w:t>
      </w:r>
      <w:r w:rsidR="00D56E97">
        <w:rPr>
          <w:rFonts w:ascii="Sylfaen" w:hAnsi="Sylfaen" w:cs="Sylfaen"/>
          <w:lang w:val="ka-GE"/>
        </w:rPr>
        <w:t xml:space="preserve"> სატვირთო</w:t>
      </w:r>
      <w:r w:rsidR="00063CDC">
        <w:rPr>
          <w:rFonts w:ascii="Sylfaen" w:hAnsi="Sylfaen" w:cs="Sylfaen"/>
          <w:lang w:val="ka-GE"/>
        </w:rPr>
        <w:t xml:space="preserve"> და სატვირთო</w:t>
      </w:r>
      <w:r w:rsidR="00D56E97">
        <w:rPr>
          <w:rFonts w:ascii="Sylfaen" w:hAnsi="Sylfaen" w:cs="Sylfaen"/>
          <w:lang w:val="ka-GE"/>
        </w:rPr>
        <w:t>-</w:t>
      </w:r>
      <w:r w:rsidR="00063CDC">
        <w:rPr>
          <w:rFonts w:ascii="Sylfaen" w:hAnsi="Sylfaen" w:cs="Sylfaen"/>
          <w:lang w:val="ka-GE"/>
        </w:rPr>
        <w:t xml:space="preserve">სამგზავრო ტექნიკის და ექსკავატორების </w:t>
      </w:r>
      <w:r w:rsidR="00464505">
        <w:rPr>
          <w:rFonts w:ascii="Sylfaen" w:hAnsi="Sylfaen" w:cs="Sylfaen"/>
          <w:lang w:val="ka-GE"/>
        </w:rPr>
        <w:t>შესაფას</w:t>
      </w:r>
      <w:r w:rsidR="0062783B">
        <w:rPr>
          <w:rFonts w:ascii="Sylfaen" w:hAnsi="Sylfaen" w:cs="Sylfaen"/>
          <w:lang w:val="ka-GE"/>
        </w:rPr>
        <w:t xml:space="preserve">ებლად აუცილებელია ადგილზე ვიზიტი და </w:t>
      </w:r>
      <w:r w:rsidR="00464505">
        <w:rPr>
          <w:rFonts w:ascii="Sylfaen" w:hAnsi="Sylfaen" w:cs="Sylfaen"/>
          <w:lang w:val="ka-GE"/>
        </w:rPr>
        <w:t xml:space="preserve">დათვალიერება. </w:t>
      </w:r>
    </w:p>
    <w:p w14:paraId="0FD09E78" w14:textId="03A93460" w:rsidR="00597519" w:rsidRDefault="00597519" w:rsidP="000353F8">
      <w:pPr>
        <w:spacing w:after="0" w:line="240" w:lineRule="auto"/>
        <w:jc w:val="both"/>
        <w:rPr>
          <w:rFonts w:ascii="Sylfaen" w:hAnsi="Sylfaen" w:cs="Sylfaen"/>
          <w:lang w:val="ka-GE"/>
        </w:rPr>
      </w:pPr>
    </w:p>
    <w:p w14:paraId="0D4AE72C" w14:textId="3D309E58" w:rsidR="00597519" w:rsidRPr="00597519" w:rsidRDefault="00597519"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Pr>
          <w:rFonts w:ascii="Sylfaen" w:hAnsi="Sylfaen" w:cs="Sylfaen"/>
          <w:lang w:val="ka-GE"/>
        </w:rPr>
        <w:t xml:space="preserve">ში წარმოდგენილი </w:t>
      </w:r>
      <w:r w:rsidR="00F610D6" w:rsidRPr="00F610D6">
        <w:rPr>
          <w:rFonts w:ascii="Sylfaen" w:hAnsi="Sylfaen" w:cs="Sylfaen"/>
          <w:lang w:val="ka-GE"/>
        </w:rPr>
        <w:t>მეორადი მსუბუქი და მაღალი გა</w:t>
      </w:r>
      <w:r w:rsidR="00D56E97">
        <w:rPr>
          <w:rFonts w:ascii="Sylfaen" w:hAnsi="Sylfaen" w:cs="Sylfaen"/>
          <w:lang w:val="ka-GE"/>
        </w:rPr>
        <w:t xml:space="preserve">მავლობის ავტომობილები, </w:t>
      </w:r>
      <w:r w:rsidR="00063CDC">
        <w:rPr>
          <w:rFonts w:ascii="Sylfaen" w:hAnsi="Sylfaen" w:cs="Sylfaen"/>
          <w:lang w:val="ka-GE"/>
        </w:rPr>
        <w:t xml:space="preserve">მოპედები, სატვირთო და </w:t>
      </w:r>
      <w:r w:rsidR="00D56E97">
        <w:rPr>
          <w:rFonts w:ascii="Sylfaen" w:hAnsi="Sylfaen" w:cs="Sylfaen"/>
          <w:lang w:val="ka-GE"/>
        </w:rPr>
        <w:t>სატვირთო-</w:t>
      </w:r>
      <w:r w:rsidR="00063CDC">
        <w:rPr>
          <w:rFonts w:ascii="Sylfaen" w:hAnsi="Sylfaen" w:cs="Sylfaen"/>
          <w:lang w:val="ka-GE"/>
        </w:rPr>
        <w:t>სამგზავრო ტექნია და ექსკავატორები</w:t>
      </w:r>
      <w:r w:rsidR="00F610D6">
        <w:rPr>
          <w:rFonts w:ascii="Sylfaen" w:hAnsi="Sylfaen" w:cs="Sylfaen"/>
          <w:lang w:val="ka-GE"/>
        </w:rPr>
        <w:t>, სრულა</w:t>
      </w:r>
      <w:r w:rsidR="007E5365">
        <w:rPr>
          <w:rFonts w:ascii="Sylfaen" w:hAnsi="Sylfaen" w:cs="Sylfaen"/>
          <w:lang w:val="ka-GE"/>
        </w:rPr>
        <w:t>დ</w:t>
      </w:r>
      <w:r w:rsidR="00F610D6">
        <w:rPr>
          <w:rFonts w:ascii="Sylfaen" w:hAnsi="Sylfaen" w:cs="Sylfaen"/>
          <w:lang w:val="ka-GE"/>
        </w:rPr>
        <w:t xml:space="preserve"> წარმოდგენილი ყველა სატრანსპორტო საშუალება </w:t>
      </w:r>
      <w:r>
        <w:rPr>
          <w:rFonts w:ascii="Sylfaen" w:hAnsi="Sylfaen" w:cs="Sylfaen"/>
          <w:lang w:val="ka-GE"/>
        </w:rPr>
        <w:t>არის მეორად მდგომარეობაში. გამყიდველი არ იღებას პასუხისმგებლობას მის ექსპლუატაციაში ვარგისიანობაზე. მყიდველი ვალდებულია შესყიდვამდე ჯეროვნად შეამოწმოს შესყიდვის ობიექტი.</w:t>
      </w:r>
    </w:p>
    <w:p w14:paraId="728CFDAF" w14:textId="77777777"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bookmarkStart w:id="0" w:name="_MON_1686471822"/>
    <w:bookmarkEnd w:id="0"/>
    <w:p w14:paraId="1CB8340C" w14:textId="13DF4175" w:rsidR="00C8576A" w:rsidRPr="00E81F0F" w:rsidRDefault="00E81F0F" w:rsidP="000D2958">
      <w:pPr>
        <w:spacing w:after="0" w:line="240" w:lineRule="auto"/>
        <w:jc w:val="center"/>
        <w:rPr>
          <w:rFonts w:ascii="Sylfaen" w:hAnsi="Sylfaen" w:cs="Sylfaen"/>
        </w:rPr>
      </w:pPr>
      <w:r>
        <w:rPr>
          <w:rFonts w:ascii="Sylfaen" w:hAnsi="Sylfaen" w:cs="Sylfaen"/>
          <w:lang w:val="ka-GE"/>
        </w:rPr>
        <w:object w:dxaOrig="1538" w:dyaOrig="994" w14:anchorId="1FC43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9" o:title=""/>
          </v:shape>
          <o:OLEObject Type="Embed" ProgID="Excel.Sheet.12" ShapeID="_x0000_i1030" DrawAspect="Icon" ObjectID="_1686471948" r:id="rId10"/>
        </w:object>
      </w: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322E0161" w14:textId="79FD30A5"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პრეტენდენტმა უნდა წარმოადგინოს ფასი ლარში  დანართი N1-ის მიხედვით ექსელის ფორმატში.</w:t>
      </w:r>
      <w:r w:rsidR="00914B78" w:rsidRPr="00E81F0F">
        <w:rPr>
          <w:rFonts w:ascii="Sylfaen" w:hAnsi="Sylfaen" w:cs="Sylfaen"/>
          <w:color w:val="222222"/>
          <w:shd w:val="clear" w:color="auto" w:fill="FFFFFF"/>
          <w:lang w:val="ka-GE"/>
        </w:rPr>
        <w:br w:type="textWrapping" w:clear="all"/>
      </w:r>
    </w:p>
    <w:p w14:paraId="5FEF6B21" w14:textId="771E01D1"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6BF0F3C2"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C8576A">
        <w:rPr>
          <w:rFonts w:ascii="Sylfaen" w:hAnsi="Sylfaen" w:cs="Sylfaen"/>
          <w:lang w:val="ka-GE"/>
        </w:rPr>
        <w:t>არაუგვიანეს 10</w:t>
      </w:r>
      <w:r w:rsidR="00E91201">
        <w:rPr>
          <w:rFonts w:ascii="Sylfaen" w:hAnsi="Sylfaen" w:cs="Sylfaen"/>
          <w:lang w:val="ka-GE"/>
        </w:rPr>
        <w:t xml:space="preserve"> კალენდარული </w:t>
      </w:r>
      <w:r w:rsidR="00464505">
        <w:rPr>
          <w:rFonts w:ascii="Sylfaen" w:hAnsi="Sylfaen" w:cs="Sylfaen"/>
          <w:lang w:val="ka-GE"/>
        </w:rPr>
        <w:t>დღე.</w:t>
      </w:r>
    </w:p>
    <w:p w14:paraId="5AAAF0F3" w14:textId="3CC9AB46" w:rsidR="00FD0815" w:rsidRDefault="00056A31" w:rsidP="00FD35B5">
      <w:pPr>
        <w:rPr>
          <w:rFonts w:ascii="Sylfaen" w:hAnsi="Sylfaen"/>
          <w:b/>
          <w:lang w:val="ka-GE"/>
        </w:rPr>
      </w:pPr>
      <w:r w:rsidRPr="00E90A78">
        <w:rPr>
          <w:rFonts w:ascii="Sylfaen" w:hAnsi="Sylfaen" w:cs="Sylfaen"/>
          <w:b/>
        </w:rPr>
        <w:lastRenderedPageBreak/>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246603B" w14:textId="238D8331" w:rsidR="00464505" w:rsidRDefault="0020260D" w:rsidP="00C8576A">
      <w:pPr>
        <w:rPr>
          <w:rFonts w:ascii="Sylfaen" w:hAnsi="Sylfaen" w:cs="Sylfaen"/>
          <w:lang w:val="ka-GE"/>
        </w:rPr>
      </w:pPr>
      <w:r>
        <w:rPr>
          <w:rFonts w:ascii="Sylfaen" w:hAnsi="Sylfaen" w:cs="Sylfaen"/>
          <w:lang w:val="ka-GE"/>
        </w:rPr>
        <w:t>ავტომობილის</w:t>
      </w:r>
      <w:r w:rsidR="00114A00">
        <w:rPr>
          <w:rFonts w:ascii="Sylfaen" w:hAnsi="Sylfaen" w:cs="Sylfaen"/>
          <w:lang w:val="ka-GE"/>
        </w:rPr>
        <w:t xml:space="preserve"> და ტექნიკის</w:t>
      </w:r>
      <w:r>
        <w:rPr>
          <w:rFonts w:ascii="Sylfaen" w:hAnsi="Sylfaen" w:cs="Sylfaen"/>
          <w:lang w:val="ka-GE"/>
        </w:rPr>
        <w:t xml:space="preserve"> გაყვანა მყიდველის მიერ</w:t>
      </w:r>
      <w:r w:rsidR="005940C1">
        <w:rPr>
          <w:rFonts w:ascii="Sylfaen" w:hAnsi="Sylfaen" w:cs="Sylfaen"/>
          <w:lang w:val="ka-GE"/>
        </w:rPr>
        <w:t xml:space="preserve"> </w:t>
      </w:r>
      <w:r w:rsidR="00114A00">
        <w:rPr>
          <w:rFonts w:ascii="Sylfaen" w:hAnsi="Sylfaen" w:cs="Sylfaen"/>
          <w:lang w:val="ka-GE"/>
        </w:rPr>
        <w:t xml:space="preserve">მითითებული </w:t>
      </w:r>
      <w:r w:rsidR="00464505">
        <w:rPr>
          <w:rFonts w:ascii="Sylfaen" w:hAnsi="Sylfaen" w:cs="Sylfaen"/>
          <w:lang w:val="ka-GE"/>
        </w:rPr>
        <w:t>მისამართებიდან</w:t>
      </w:r>
      <w:r>
        <w:rPr>
          <w:rFonts w:ascii="Sylfaen" w:hAnsi="Sylfaen" w:cs="Sylfaen"/>
          <w:lang w:val="ka-GE"/>
        </w:rPr>
        <w:t xml:space="preserve">: </w:t>
      </w:r>
    </w:p>
    <w:p w14:paraId="5992745D" w14:textId="7867389E" w:rsidR="00464505" w:rsidRPr="00F610D6" w:rsidRDefault="00597519" w:rsidP="00597519">
      <w:pPr>
        <w:pStyle w:val="ListParagraph"/>
        <w:numPr>
          <w:ilvl w:val="0"/>
          <w:numId w:val="37"/>
        </w:numPr>
        <w:rPr>
          <w:rFonts w:ascii="Sylfaen" w:hAnsi="Sylfaen" w:cs="Sylfaen"/>
          <w:lang w:val="ka-GE"/>
        </w:rPr>
      </w:pPr>
      <w:r>
        <w:rPr>
          <w:rFonts w:ascii="Sylfaen" w:hAnsi="Sylfaen" w:cs="Sylfaen"/>
          <w:lang w:val="ka-GE"/>
        </w:rPr>
        <w:t>ლოტი 1</w:t>
      </w:r>
      <w:r w:rsidR="004F57AE">
        <w:rPr>
          <w:rFonts w:ascii="Sylfaen" w:hAnsi="Sylfaen" w:cs="Sylfaen"/>
        </w:rPr>
        <w:t xml:space="preserve"> </w:t>
      </w:r>
      <w:r w:rsidR="004F57AE" w:rsidRPr="004F57AE">
        <w:rPr>
          <w:rFonts w:ascii="Sylfaen" w:hAnsi="Sylfaen" w:cs="Sylfaen"/>
          <w:u w:val="single"/>
        </w:rPr>
        <w:t>(</w:t>
      </w:r>
      <w:r w:rsidR="004F57AE" w:rsidRPr="004F57AE">
        <w:rPr>
          <w:rFonts w:ascii="Sylfaen" w:hAnsi="Sylfaen" w:cs="Sylfaen"/>
          <w:u w:val="single"/>
          <w:lang w:val="ka-GE"/>
        </w:rPr>
        <w:t xml:space="preserve">ექსელის ცხრილში </w:t>
      </w:r>
      <w:r w:rsidR="004F57AE" w:rsidRPr="004F57AE">
        <w:rPr>
          <w:rFonts w:ascii="Sylfaen" w:hAnsi="Sylfaen" w:cs="Sylfaen"/>
          <w:u w:val="single"/>
        </w:rPr>
        <w:t>sheet 1)</w:t>
      </w:r>
      <w:r w:rsidR="004F57AE">
        <w:rPr>
          <w:rFonts w:ascii="Sylfaen" w:hAnsi="Sylfaen" w:cs="Sylfaen"/>
          <w:u w:val="single"/>
        </w:rPr>
        <w:t xml:space="preserve"> </w:t>
      </w:r>
      <w:r w:rsidRPr="004F57AE">
        <w:rPr>
          <w:rFonts w:ascii="Sylfaen" w:hAnsi="Sylfaen" w:cs="Sylfaen"/>
          <w:u w:val="single"/>
          <w:lang w:val="ka-GE"/>
        </w:rPr>
        <w:t>-</w:t>
      </w:r>
      <w:r>
        <w:rPr>
          <w:rFonts w:ascii="Sylfaen" w:hAnsi="Sylfaen" w:cs="Sylfaen"/>
          <w:lang w:val="ka-GE"/>
        </w:rPr>
        <w:t xml:space="preserve"> </w:t>
      </w:r>
      <w:r w:rsidR="00464505" w:rsidRPr="00464505">
        <w:rPr>
          <w:rFonts w:ascii="Sylfaen" w:hAnsi="Sylfaen" w:cs="Sylfaen"/>
          <w:lang w:val="ka-GE"/>
        </w:rPr>
        <w:t>შპს „ჯორჯიან უოთერ ენდ ფაუერი“ (GWP, ს/ნ 203826002)</w:t>
      </w:r>
      <w:r>
        <w:rPr>
          <w:rFonts w:ascii="Sylfaen" w:hAnsi="Sylfaen" w:cs="Sylfaen"/>
          <w:lang w:val="ka-GE"/>
        </w:rPr>
        <w:t xml:space="preserve"> - ქ.  </w:t>
      </w:r>
      <w:r w:rsidRPr="00597519">
        <w:rPr>
          <w:rFonts w:ascii="Sylfaen" w:hAnsi="Sylfaen" w:cs="Sylfaen"/>
          <w:lang w:val="ka-GE"/>
        </w:rPr>
        <w:t>თბილისი, ფეიქრების 30</w:t>
      </w:r>
      <w:r>
        <w:rPr>
          <w:rFonts w:ascii="Sylfaen" w:hAnsi="Sylfaen" w:cs="Sylfaen"/>
          <w:lang w:val="ka-GE"/>
        </w:rPr>
        <w:t>.</w:t>
      </w:r>
      <w:r w:rsidR="004F57AE">
        <w:rPr>
          <w:rFonts w:ascii="Sylfaen" w:hAnsi="Sylfaen" w:cs="Sylfaen"/>
        </w:rPr>
        <w:t xml:space="preserve"> </w:t>
      </w:r>
    </w:p>
    <w:p w14:paraId="34FFCC42" w14:textId="489FF558" w:rsidR="00F610D6" w:rsidRPr="00F610D6" w:rsidRDefault="00F610D6" w:rsidP="00F610D6">
      <w:pPr>
        <w:pStyle w:val="ListParagraph"/>
        <w:numPr>
          <w:ilvl w:val="0"/>
          <w:numId w:val="37"/>
        </w:numPr>
        <w:rPr>
          <w:rFonts w:ascii="Sylfaen" w:hAnsi="Sylfaen" w:cs="Sylfaen"/>
          <w:lang w:val="ka-GE"/>
        </w:rPr>
      </w:pPr>
      <w:r>
        <w:rPr>
          <w:rFonts w:ascii="Sylfaen" w:hAnsi="Sylfaen" w:cs="Sylfaen"/>
          <w:lang w:val="ka-GE"/>
        </w:rPr>
        <w:t>ლოტი 2</w:t>
      </w:r>
      <w:r>
        <w:rPr>
          <w:rFonts w:ascii="Sylfaen" w:hAnsi="Sylfaen" w:cs="Sylfaen"/>
        </w:rPr>
        <w:t xml:space="preserve"> </w:t>
      </w:r>
      <w:r w:rsidRPr="004F57AE">
        <w:rPr>
          <w:rFonts w:ascii="Sylfaen" w:hAnsi="Sylfaen" w:cs="Sylfaen"/>
          <w:u w:val="single"/>
        </w:rPr>
        <w:t>(</w:t>
      </w:r>
      <w:r w:rsidRPr="004F57AE">
        <w:rPr>
          <w:rFonts w:ascii="Sylfaen" w:hAnsi="Sylfaen" w:cs="Sylfaen"/>
          <w:u w:val="single"/>
          <w:lang w:val="ka-GE"/>
        </w:rPr>
        <w:t xml:space="preserve">ექსელის ცხრილში </w:t>
      </w:r>
      <w:r>
        <w:rPr>
          <w:rFonts w:ascii="Sylfaen" w:hAnsi="Sylfaen" w:cs="Sylfaen"/>
          <w:u w:val="single"/>
        </w:rPr>
        <w:t>sheet 2</w:t>
      </w:r>
      <w:r w:rsidRPr="004F57AE">
        <w:rPr>
          <w:rFonts w:ascii="Sylfaen" w:hAnsi="Sylfaen" w:cs="Sylfaen"/>
          <w:u w:val="single"/>
        </w:rPr>
        <w:t>)</w:t>
      </w:r>
      <w:r>
        <w:rPr>
          <w:rFonts w:ascii="Sylfaen" w:hAnsi="Sylfaen" w:cs="Sylfaen"/>
          <w:u w:val="single"/>
        </w:rPr>
        <w:t xml:space="preserve"> </w:t>
      </w:r>
      <w:r w:rsidRPr="004F57AE">
        <w:rPr>
          <w:rFonts w:ascii="Sylfaen" w:hAnsi="Sylfaen" w:cs="Sylfaen"/>
          <w:u w:val="single"/>
          <w:lang w:val="ka-GE"/>
        </w:rPr>
        <w:t>-</w:t>
      </w:r>
      <w:r>
        <w:rPr>
          <w:rFonts w:ascii="Sylfaen" w:hAnsi="Sylfaen" w:cs="Sylfaen"/>
          <w:lang w:val="ka-GE"/>
        </w:rPr>
        <w:t xml:space="preserve"> </w:t>
      </w:r>
      <w:r w:rsidRPr="00464505">
        <w:rPr>
          <w:rFonts w:ascii="Sylfaen" w:hAnsi="Sylfaen" w:cs="Sylfaen"/>
          <w:lang w:val="ka-GE"/>
        </w:rPr>
        <w:t>შპს „ჯორჯიან უოთერ ენდ ფაუერი“ (GWP, ს/ნ 203826002)</w:t>
      </w:r>
      <w:r>
        <w:rPr>
          <w:rFonts w:ascii="Sylfaen" w:hAnsi="Sylfaen" w:cs="Sylfaen"/>
          <w:lang w:val="ka-GE"/>
        </w:rPr>
        <w:t xml:space="preserve"> - ქ.  </w:t>
      </w:r>
      <w:r w:rsidRPr="00597519">
        <w:rPr>
          <w:rFonts w:ascii="Sylfaen" w:hAnsi="Sylfaen" w:cs="Sylfaen"/>
          <w:lang w:val="ka-GE"/>
        </w:rPr>
        <w:t>თბილისი, ფეიქრების 30</w:t>
      </w:r>
      <w:r>
        <w:rPr>
          <w:rFonts w:ascii="Sylfaen" w:hAnsi="Sylfaen" w:cs="Sylfaen"/>
          <w:lang w:val="ka-GE"/>
        </w:rPr>
        <w:t>.</w:t>
      </w:r>
      <w:r>
        <w:rPr>
          <w:rFonts w:ascii="Sylfaen" w:hAnsi="Sylfaen" w:cs="Sylfaen"/>
        </w:rPr>
        <w:t xml:space="preserve"> </w:t>
      </w:r>
    </w:p>
    <w:p w14:paraId="59DA2582" w14:textId="3E368CCB" w:rsidR="00F610D6" w:rsidRPr="00F610D6" w:rsidRDefault="00F610D6" w:rsidP="00F610D6">
      <w:pPr>
        <w:pStyle w:val="ListParagraph"/>
        <w:numPr>
          <w:ilvl w:val="0"/>
          <w:numId w:val="37"/>
        </w:numPr>
        <w:rPr>
          <w:rFonts w:ascii="Sylfaen" w:hAnsi="Sylfaen" w:cs="Sylfaen"/>
          <w:lang w:val="ka-GE"/>
        </w:rPr>
      </w:pPr>
      <w:r>
        <w:rPr>
          <w:rFonts w:ascii="Sylfaen" w:hAnsi="Sylfaen" w:cs="Sylfaen"/>
          <w:lang w:val="ka-GE"/>
        </w:rPr>
        <w:t>ლოტი 3</w:t>
      </w:r>
      <w:r>
        <w:rPr>
          <w:rFonts w:ascii="Sylfaen" w:hAnsi="Sylfaen" w:cs="Sylfaen"/>
        </w:rPr>
        <w:t xml:space="preserve"> </w:t>
      </w:r>
      <w:r w:rsidRPr="004F57AE">
        <w:rPr>
          <w:rFonts w:ascii="Sylfaen" w:hAnsi="Sylfaen" w:cs="Sylfaen"/>
          <w:u w:val="single"/>
        </w:rPr>
        <w:t>(</w:t>
      </w:r>
      <w:r w:rsidRPr="004F57AE">
        <w:rPr>
          <w:rFonts w:ascii="Sylfaen" w:hAnsi="Sylfaen" w:cs="Sylfaen"/>
          <w:u w:val="single"/>
          <w:lang w:val="ka-GE"/>
        </w:rPr>
        <w:t xml:space="preserve">ექსელის ცხრილში </w:t>
      </w:r>
      <w:r>
        <w:rPr>
          <w:rFonts w:ascii="Sylfaen" w:hAnsi="Sylfaen" w:cs="Sylfaen"/>
          <w:u w:val="single"/>
        </w:rPr>
        <w:t>sheet 3</w:t>
      </w:r>
      <w:r w:rsidRPr="004F57AE">
        <w:rPr>
          <w:rFonts w:ascii="Sylfaen" w:hAnsi="Sylfaen" w:cs="Sylfaen"/>
          <w:u w:val="single"/>
        </w:rPr>
        <w:t>)</w:t>
      </w:r>
      <w:r>
        <w:rPr>
          <w:rFonts w:ascii="Sylfaen" w:hAnsi="Sylfaen" w:cs="Sylfaen"/>
          <w:u w:val="single"/>
        </w:rPr>
        <w:t xml:space="preserve"> </w:t>
      </w:r>
      <w:r w:rsidRPr="004F57AE">
        <w:rPr>
          <w:rFonts w:ascii="Sylfaen" w:hAnsi="Sylfaen" w:cs="Sylfaen"/>
          <w:u w:val="single"/>
          <w:lang w:val="ka-GE"/>
        </w:rPr>
        <w:t>-</w:t>
      </w:r>
      <w:r>
        <w:rPr>
          <w:rFonts w:ascii="Sylfaen" w:hAnsi="Sylfaen" w:cs="Sylfaen"/>
          <w:lang w:val="ka-GE"/>
        </w:rPr>
        <w:t xml:space="preserve"> </w:t>
      </w:r>
      <w:r w:rsidRPr="00464505">
        <w:rPr>
          <w:rFonts w:ascii="Sylfaen" w:hAnsi="Sylfaen" w:cs="Sylfaen"/>
          <w:lang w:val="ka-GE"/>
        </w:rPr>
        <w:t>შპს „ჯორჯიან უოთერ ენდ ფაუერი“ (GWP, ს/ნ 203826002)</w:t>
      </w:r>
      <w:r>
        <w:rPr>
          <w:rFonts w:ascii="Sylfaen" w:hAnsi="Sylfaen" w:cs="Sylfaen"/>
          <w:lang w:val="ka-GE"/>
        </w:rPr>
        <w:t xml:space="preserve"> - ქ.  </w:t>
      </w:r>
      <w:r w:rsidRPr="00597519">
        <w:rPr>
          <w:rFonts w:ascii="Sylfaen" w:hAnsi="Sylfaen" w:cs="Sylfaen"/>
          <w:lang w:val="ka-GE"/>
        </w:rPr>
        <w:t>თბილისი, ფეიქრების 30</w:t>
      </w:r>
      <w:r>
        <w:rPr>
          <w:rFonts w:ascii="Sylfaen" w:hAnsi="Sylfaen" w:cs="Sylfaen"/>
          <w:lang w:val="ka-GE"/>
        </w:rPr>
        <w:t>.</w:t>
      </w:r>
      <w:r>
        <w:rPr>
          <w:rFonts w:ascii="Sylfaen" w:hAnsi="Sylfaen" w:cs="Sylfaen"/>
        </w:rPr>
        <w:t xml:space="preserve"> </w:t>
      </w:r>
    </w:p>
    <w:p w14:paraId="2AF40A9F" w14:textId="77777777" w:rsidR="00F610D6" w:rsidRPr="00F610D6" w:rsidRDefault="00F610D6" w:rsidP="00F610D6">
      <w:pPr>
        <w:ind w:left="360"/>
        <w:rPr>
          <w:rFonts w:ascii="Sylfaen" w:hAnsi="Sylfaen" w:cs="Sylfaen"/>
          <w:lang w:val="ka-GE"/>
        </w:rPr>
      </w:pPr>
    </w:p>
    <w:p w14:paraId="1E87DEFE" w14:textId="77777777" w:rsidR="00707F61" w:rsidRPr="00707F61" w:rsidRDefault="00C8576A" w:rsidP="00707F61">
      <w:pPr>
        <w:ind w:left="360"/>
        <w:rPr>
          <w:rFonts w:ascii="Sylfaen" w:hAnsi="Sylfaen" w:cs="Sylfaen"/>
          <w:b/>
          <w:lang w:val="ka-GE"/>
        </w:rPr>
      </w:pPr>
      <w:r w:rsidRPr="00707F61">
        <w:rPr>
          <w:rFonts w:ascii="Sylfaen" w:hAnsi="Sylfaen" w:cs="Sylfaen"/>
          <w:b/>
          <w:lang w:val="ka-GE"/>
        </w:rPr>
        <w:t>ავტომობილის გაფორმება უნდა მოხდეს სსიპ შსს მომსახურების სააგენტო</w:t>
      </w:r>
      <w:r w:rsidR="00707F61" w:rsidRPr="00707F61">
        <w:rPr>
          <w:rFonts w:ascii="Sylfaen" w:hAnsi="Sylfaen" w:cs="Sylfaen"/>
          <w:b/>
          <w:lang w:val="ka-GE"/>
        </w:rPr>
        <w:t>ში.</w:t>
      </w:r>
    </w:p>
    <w:p w14:paraId="22BEE5E5" w14:textId="1FA7A78B" w:rsidR="00D6114D" w:rsidRPr="00707F61" w:rsidRDefault="00C8576A" w:rsidP="00707F61">
      <w:pPr>
        <w:ind w:left="360"/>
        <w:rPr>
          <w:rFonts w:ascii="Sylfaen" w:hAnsi="Sylfaen" w:cs="Sylfaen"/>
          <w:b/>
          <w:lang w:val="ka-GE"/>
        </w:rPr>
      </w:pPr>
      <w:r w:rsidRPr="00707F61">
        <w:rPr>
          <w:rFonts w:ascii="Sylfaen" w:hAnsi="Sylfaen" w:cs="Sylfaen"/>
          <w:b/>
          <w:lang w:val="ka-GE"/>
        </w:rPr>
        <w:t>გაფორმების ხარჯებს იხდის მყიდველი.</w:t>
      </w:r>
    </w:p>
    <w:p w14:paraId="280E2491" w14:textId="77777777" w:rsidR="00D6114D" w:rsidRDefault="00D6114D" w:rsidP="00E711C6">
      <w:pPr>
        <w:spacing w:after="0" w:line="240" w:lineRule="auto"/>
        <w:rPr>
          <w:rFonts w:ascii="Sylfaen" w:hAnsi="Sylfaen" w:cs="Sylfaen"/>
          <w:lang w:val="ka-GE"/>
        </w:rPr>
      </w:pP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0D29DC26"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w:t>
      </w:r>
      <w:r w:rsidR="0020260D">
        <w:rPr>
          <w:rFonts w:ascii="Sylfaen" w:hAnsi="Sylfaen"/>
          <w:lang w:val="ka-GE"/>
        </w:rPr>
        <w:t>უნდა მოხდეს</w:t>
      </w:r>
      <w:r w:rsidRPr="00C86727">
        <w:rPr>
          <w:rFonts w:ascii="Sylfaen" w:hAnsi="Sylfaen"/>
          <w:lang w:val="ka-GE"/>
        </w:rPr>
        <w:t xml:space="preserve"> </w:t>
      </w:r>
      <w:r w:rsidR="0020260D">
        <w:rPr>
          <w:rFonts w:ascii="Sylfaen" w:hAnsi="Sylfaen"/>
          <w:lang w:val="ka-GE"/>
        </w:rPr>
        <w:t xml:space="preserve">წინასწარ, უნაღდო ანგარიშსწორების წესით </w:t>
      </w:r>
      <w:r w:rsidR="00C86727" w:rsidRPr="00C86727">
        <w:rPr>
          <w:rFonts w:ascii="Sylfaen" w:hAnsi="Sylfaen"/>
          <w:lang w:val="ka-GE"/>
        </w:rPr>
        <w:t xml:space="preserve">საქონლის </w:t>
      </w:r>
      <w:r w:rsidR="0020260D">
        <w:rPr>
          <w:rFonts w:ascii="Sylfaen" w:hAnsi="Sylfaen"/>
          <w:lang w:val="ka-GE"/>
        </w:rPr>
        <w:t>მიწოდებამდე,</w:t>
      </w:r>
      <w:r w:rsidR="00C86727" w:rsidRPr="00C86727">
        <w:rPr>
          <w:rFonts w:ascii="Sylfaen" w:hAnsi="Sylfaen"/>
          <w:lang w:val="ka-GE"/>
        </w:rPr>
        <w:t xml:space="preserve"> </w:t>
      </w:r>
      <w:r w:rsidR="0020260D">
        <w:rPr>
          <w:rFonts w:ascii="Sylfaen" w:hAnsi="Sylfaen"/>
          <w:lang w:val="ka-GE"/>
        </w:rPr>
        <w:t xml:space="preserve">ყიდვა-გაყიდვის </w:t>
      </w:r>
      <w:r w:rsidR="00C86727" w:rsidRPr="00C86727">
        <w:rPr>
          <w:rFonts w:ascii="Sylfaen" w:hAnsi="Sylfaen"/>
          <w:lang w:val="ka-GE"/>
        </w:rPr>
        <w:t xml:space="preserve"> </w:t>
      </w:r>
      <w:r w:rsidR="0020260D">
        <w:rPr>
          <w:rFonts w:ascii="Sylfaen" w:hAnsi="Sylfaen"/>
          <w:lang w:val="ka-GE"/>
        </w:rPr>
        <w:t>ხელშეკრულების გაფორმებიდან</w:t>
      </w:r>
      <w:r w:rsidR="00C8576A">
        <w:rPr>
          <w:rFonts w:ascii="Sylfaen" w:hAnsi="Sylfaen"/>
          <w:lang w:val="ka-GE"/>
        </w:rPr>
        <w:t xml:space="preserve"> არაუგვიანეს</w:t>
      </w:r>
      <w:r w:rsidR="00C86727" w:rsidRPr="00C86727">
        <w:rPr>
          <w:rFonts w:ascii="Sylfaen" w:hAnsi="Sylfaen"/>
          <w:lang w:val="ka-GE"/>
        </w:rPr>
        <w:t xml:space="preserve"> </w:t>
      </w:r>
      <w:r w:rsidR="0020260D">
        <w:rPr>
          <w:rFonts w:ascii="Sylfaen" w:hAnsi="Sylfaen"/>
          <w:lang w:val="ka-GE"/>
        </w:rPr>
        <w:t>5 კალენდარულ დღეში.</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6956E87F"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ცხრილი (დანართი N1-ის შესაბამისად).</w:t>
      </w:r>
    </w:p>
    <w:p w14:paraId="0E2229AA" w14:textId="1C7F8AD6" w:rsidR="00E81F0F" w:rsidRDefault="0020260D" w:rsidP="00DA7781">
      <w:pPr>
        <w:spacing w:before="240" w:after="16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36038AE" w14:textId="35E9F0C4" w:rsidR="00C0280A" w:rsidRPr="00C0280A" w:rsidRDefault="00C0280A" w:rsidP="00C0280A">
      <w:pPr>
        <w:spacing w:after="0" w:line="360" w:lineRule="auto"/>
        <w:jc w:val="both"/>
        <w:rPr>
          <w:rFonts w:ascii="Sylfaen" w:hAnsi="Sylfaen"/>
          <w:b/>
          <w:i/>
          <w:lang w:val="ka-GE"/>
        </w:rPr>
      </w:pPr>
      <w:r w:rsidRPr="00C0280A">
        <w:rPr>
          <w:rFonts w:ascii="Sylfaen" w:hAnsi="Sylfaen"/>
          <w:b/>
          <w:i/>
          <w:lang w:val="ka-GE"/>
        </w:rPr>
        <w:t>პრეტედენტს ა</w:t>
      </w:r>
      <w:r w:rsidR="00114A00">
        <w:rPr>
          <w:rFonts w:ascii="Sylfaen" w:hAnsi="Sylfaen"/>
          <w:b/>
          <w:i/>
          <w:lang w:val="ka-GE"/>
        </w:rPr>
        <w:t xml:space="preserve">ქვს უფლება წარმოადგინოს ფასები </w:t>
      </w:r>
      <w:r w:rsidRPr="00C0280A">
        <w:rPr>
          <w:rFonts w:ascii="Sylfaen" w:hAnsi="Sylfaen"/>
          <w:b/>
          <w:i/>
          <w:lang w:val="ka-GE"/>
        </w:rPr>
        <w:t>მხოლოდ ერთ ლოტზე</w:t>
      </w:r>
      <w:r w:rsidR="00114A00">
        <w:rPr>
          <w:rFonts w:ascii="Sylfaen" w:hAnsi="Sylfaen"/>
          <w:b/>
          <w:i/>
          <w:lang w:val="ka-GE"/>
        </w:rPr>
        <w:t xml:space="preserve"> სრულად</w:t>
      </w:r>
      <w:r w:rsidRPr="00C0280A">
        <w:rPr>
          <w:rFonts w:ascii="Sylfaen" w:hAnsi="Sylfaen"/>
          <w:b/>
          <w:i/>
          <w:lang w:val="ka-GE"/>
        </w:rPr>
        <w:t>, ორ ლოტზე</w:t>
      </w:r>
      <w:r w:rsidR="00114A00">
        <w:rPr>
          <w:rFonts w:ascii="Sylfaen" w:hAnsi="Sylfaen"/>
          <w:b/>
          <w:i/>
          <w:lang w:val="ka-GE"/>
        </w:rPr>
        <w:t xml:space="preserve"> სრულად</w:t>
      </w:r>
      <w:r w:rsidRPr="00C0280A">
        <w:rPr>
          <w:rFonts w:ascii="Sylfaen" w:hAnsi="Sylfaen"/>
          <w:b/>
          <w:i/>
          <w:lang w:val="ka-GE"/>
        </w:rPr>
        <w:t xml:space="preserve"> ან სრულად სამივე ლოტზე.</w:t>
      </w:r>
      <w:r w:rsidR="00114A00">
        <w:rPr>
          <w:rFonts w:ascii="Sylfaen" w:hAnsi="Sylfaen"/>
          <w:b/>
          <w:i/>
          <w:lang w:val="ka-GE"/>
        </w:rPr>
        <w:t xml:space="preserve">  </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lastRenderedPageBreak/>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5E61A69"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464505">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153F4E0E" w14:textId="3C8F21A6" w:rsidR="00CE7176" w:rsidRPr="00E90A78" w:rsidRDefault="00464505" w:rsidP="00E90A78">
      <w:pPr>
        <w:rPr>
          <w:lang w:val="es-MX"/>
        </w:rPr>
      </w:pPr>
      <w:r>
        <w:rPr>
          <w:rFonts w:ascii="Sylfaen" w:hAnsi="Sylfaen" w:cs="Sylfaen"/>
          <w:lang w:val="ka-GE"/>
        </w:rPr>
        <w:t>1.9</w:t>
      </w:r>
      <w:r w:rsidR="000B67C9">
        <w:rPr>
          <w:rFonts w:ascii="Sylfaen" w:hAnsi="Sylfaen" w:cs="Sylfaen"/>
          <w:lang w:val="ka-GE"/>
        </w:rPr>
        <w:t>.2</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53F5CEF" w:rsidR="00E90A78" w:rsidRPr="00BD74F8" w:rsidRDefault="00464505" w:rsidP="00BD74F8">
      <w:pPr>
        <w:jc w:val="both"/>
        <w:rPr>
          <w:lang w:val="es-MX"/>
        </w:rPr>
      </w:pPr>
      <w:r>
        <w:rPr>
          <w:rFonts w:ascii="Sylfaen" w:hAnsi="Sylfaen" w:cs="Sylfaen"/>
          <w:lang w:val="ka-GE"/>
        </w:rPr>
        <w:t>1.9</w:t>
      </w:r>
      <w:r w:rsidR="000B67C9">
        <w:rPr>
          <w:rFonts w:ascii="Sylfaen" w:hAnsi="Sylfaen" w:cs="Sylfaen"/>
          <w:lang w:val="ka-GE"/>
        </w:rPr>
        <w:t>.3</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D719E4">
        <w:fldChar w:fldCharType="begin"/>
      </w:r>
      <w:r w:rsidR="00D719E4">
        <w:instrText xml:space="preserve"> HYPERLINK "http://www.tenders.ge" </w:instrText>
      </w:r>
      <w:r w:rsidR="00D719E4">
        <w:fldChar w:fldCharType="separate"/>
      </w:r>
      <w:r w:rsidR="007E0304" w:rsidRPr="00E37C5C">
        <w:rPr>
          <w:rStyle w:val="Hyperlink"/>
          <w:rFonts w:ascii="Sylfaen" w:hAnsi="Sylfaen"/>
          <w:lang w:val="ka-GE"/>
        </w:rPr>
        <w:t>www.tenders.ge</w:t>
      </w:r>
      <w:r w:rsidR="00D719E4">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Exch.Document.DC" ShapeID="_x0000_i1026" DrawAspect="Icon" ObjectID="_1686471949"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bookmarkStart w:id="1" w:name="_GoBack"/>
      <w:bookmarkEnd w:id="1"/>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2" w:name="_Toc454818556"/>
      <w:bookmarkEnd w:id="2"/>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A6EAA" w14:textId="77777777" w:rsidR="007E068A" w:rsidRDefault="007E068A" w:rsidP="007902EA">
      <w:pPr>
        <w:spacing w:after="0" w:line="240" w:lineRule="auto"/>
      </w:pPr>
      <w:r>
        <w:separator/>
      </w:r>
    </w:p>
  </w:endnote>
  <w:endnote w:type="continuationSeparator" w:id="0">
    <w:p w14:paraId="38458BA4" w14:textId="77777777" w:rsidR="007E068A" w:rsidRDefault="007E068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6E669A06" w:rsidR="00D56E97" w:rsidRDefault="00D56E97">
        <w:pPr>
          <w:pStyle w:val="Footer"/>
          <w:jc w:val="right"/>
        </w:pPr>
        <w:r>
          <w:fldChar w:fldCharType="begin"/>
        </w:r>
        <w:r>
          <w:instrText xml:space="preserve"> PAGE   \* MERGEFORMAT </w:instrText>
        </w:r>
        <w:r>
          <w:fldChar w:fldCharType="separate"/>
        </w:r>
        <w:r w:rsidR="00E81F0F">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0D71F" w14:textId="77777777" w:rsidR="007E068A" w:rsidRDefault="007E068A" w:rsidP="007902EA">
      <w:pPr>
        <w:spacing w:after="0" w:line="240" w:lineRule="auto"/>
      </w:pPr>
      <w:r>
        <w:separator/>
      </w:r>
    </w:p>
  </w:footnote>
  <w:footnote w:type="continuationSeparator" w:id="0">
    <w:p w14:paraId="5B6F901E" w14:textId="77777777" w:rsidR="007E068A" w:rsidRDefault="007E068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4"/>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7"/>
  </w:num>
  <w:num w:numId="23">
    <w:abstractNumId w:val="13"/>
  </w:num>
  <w:num w:numId="24">
    <w:abstractNumId w:val="31"/>
  </w:num>
  <w:num w:numId="25">
    <w:abstractNumId w:val="9"/>
  </w:num>
  <w:num w:numId="26">
    <w:abstractNumId w:val="27"/>
  </w:num>
  <w:num w:numId="27">
    <w:abstractNumId w:val="3"/>
  </w:num>
  <w:num w:numId="28">
    <w:abstractNumId w:val="25"/>
  </w:num>
  <w:num w:numId="29">
    <w:abstractNumId w:val="23"/>
  </w:num>
  <w:num w:numId="30">
    <w:abstractNumId w:val="29"/>
  </w:num>
  <w:num w:numId="31">
    <w:abstractNumId w:val="33"/>
  </w:num>
  <w:num w:numId="32">
    <w:abstractNumId w:val="26"/>
  </w:num>
  <w:num w:numId="33">
    <w:abstractNumId w:val="11"/>
  </w:num>
  <w:num w:numId="34">
    <w:abstractNumId w:val="18"/>
  </w:num>
  <w:num w:numId="35">
    <w:abstractNumId w:val="19"/>
  </w:num>
  <w:num w:numId="36">
    <w:abstractNumId w:val="6"/>
  </w:num>
  <w:num w:numId="37">
    <w:abstractNumId w:val="36"/>
  </w:num>
  <w:num w:numId="38">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56DF"/>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5EEB"/>
    <w:rsid w:val="005F3357"/>
    <w:rsid w:val="00602CF6"/>
    <w:rsid w:val="00610FC8"/>
    <w:rsid w:val="00615BD2"/>
    <w:rsid w:val="00616DE3"/>
    <w:rsid w:val="00623927"/>
    <w:rsid w:val="0062783B"/>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17D7"/>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6F26"/>
    <w:rsid w:val="00950D10"/>
    <w:rsid w:val="009535BB"/>
    <w:rsid w:val="00954423"/>
    <w:rsid w:val="00954527"/>
    <w:rsid w:val="009567A7"/>
    <w:rsid w:val="00957E8C"/>
    <w:rsid w:val="009621F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4853"/>
    <w:rsid w:val="00E14FEE"/>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7690-70E9-4284-9CEE-15527C16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5</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13</cp:revision>
  <cp:lastPrinted>2015-07-27T06:36:00Z</cp:lastPrinted>
  <dcterms:created xsi:type="dcterms:W3CDTF">2020-12-18T15:32:00Z</dcterms:created>
  <dcterms:modified xsi:type="dcterms:W3CDTF">2021-06-29T07:39:00Z</dcterms:modified>
</cp:coreProperties>
</file>